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651" w:rsidRDefault="000D4049" w:rsidP="005673B8">
      <w:pPr>
        <w:pStyle w:val="Title"/>
      </w:pPr>
      <w:r>
        <w:t>inte</w:t>
      </w:r>
      <w:bookmarkStart w:id="0" w:name="_GoBack"/>
      <w:bookmarkEnd w:id="0"/>
      <w:r>
        <w:t xml:space="preserve">roffice </w:t>
      </w:r>
      <w:r w:rsidRPr="005673B8">
        <w:t>memorandum</w:t>
      </w:r>
    </w:p>
    <w:tbl>
      <w:tblPr>
        <w:tblW w:w="5000" w:type="pct"/>
        <w:tblCellMar>
          <w:left w:w="0" w:type="dxa"/>
          <w:right w:w="0" w:type="dxa"/>
        </w:tblCellMar>
        <w:tblLook w:val="04A0" w:firstRow="1" w:lastRow="0" w:firstColumn="1" w:lastColumn="0" w:noHBand="0" w:noVBand="1"/>
      </w:tblPr>
      <w:tblGrid>
        <w:gridCol w:w="1352"/>
        <w:gridCol w:w="7288"/>
      </w:tblGrid>
      <w:tr w:rsidR="005673B8" w:rsidTr="005673B8">
        <w:trPr>
          <w:cantSplit/>
          <w:trHeight w:val="288"/>
        </w:trPr>
        <w:tc>
          <w:tcPr>
            <w:tcW w:w="1368" w:type="dxa"/>
          </w:tcPr>
          <w:p w:rsidR="005673B8" w:rsidRPr="005673B8" w:rsidRDefault="005673B8" w:rsidP="005673B8">
            <w:pPr>
              <w:pStyle w:val="Heading1"/>
            </w:pPr>
            <w:r w:rsidRPr="005673B8">
              <w:t>to:</w:t>
            </w:r>
          </w:p>
        </w:tc>
        <w:tc>
          <w:tcPr>
            <w:tcW w:w="7488" w:type="dxa"/>
          </w:tcPr>
          <w:p w:rsidR="005673B8" w:rsidRPr="00F358EA" w:rsidRDefault="00BE284F" w:rsidP="00BE284F">
            <w:pPr>
              <w:pStyle w:val="Heading2"/>
            </w:pPr>
            <w:r>
              <w:t>BSw &amp; msw students</w:t>
            </w:r>
          </w:p>
        </w:tc>
      </w:tr>
      <w:tr w:rsidR="005673B8" w:rsidTr="005673B8">
        <w:trPr>
          <w:cantSplit/>
          <w:trHeight w:val="288"/>
        </w:trPr>
        <w:tc>
          <w:tcPr>
            <w:tcW w:w="1368" w:type="dxa"/>
          </w:tcPr>
          <w:p w:rsidR="005673B8" w:rsidRPr="005673B8" w:rsidRDefault="005673B8" w:rsidP="005673B8">
            <w:pPr>
              <w:pStyle w:val="Heading1"/>
            </w:pPr>
            <w:r w:rsidRPr="005673B8">
              <w:t>from:</w:t>
            </w:r>
          </w:p>
        </w:tc>
        <w:tc>
          <w:tcPr>
            <w:tcW w:w="7488" w:type="dxa"/>
          </w:tcPr>
          <w:p w:rsidR="005673B8" w:rsidRPr="00F358EA" w:rsidRDefault="00BE284F" w:rsidP="00BE284F">
            <w:pPr>
              <w:pStyle w:val="Heading2"/>
            </w:pPr>
            <w:r>
              <w:t>alexis nixon, president of the “a” team</w:t>
            </w:r>
          </w:p>
        </w:tc>
      </w:tr>
      <w:tr w:rsidR="005673B8" w:rsidTr="005673B8">
        <w:trPr>
          <w:cantSplit/>
          <w:trHeight w:val="288"/>
        </w:trPr>
        <w:tc>
          <w:tcPr>
            <w:tcW w:w="1368" w:type="dxa"/>
          </w:tcPr>
          <w:p w:rsidR="005673B8" w:rsidRPr="005673B8" w:rsidRDefault="005673B8" w:rsidP="005673B8">
            <w:pPr>
              <w:pStyle w:val="Heading1"/>
            </w:pPr>
            <w:r w:rsidRPr="005673B8">
              <w:t>subject:</w:t>
            </w:r>
          </w:p>
        </w:tc>
        <w:tc>
          <w:tcPr>
            <w:tcW w:w="7488" w:type="dxa"/>
          </w:tcPr>
          <w:p w:rsidR="005673B8" w:rsidRPr="00F358EA" w:rsidRDefault="00BE284F" w:rsidP="00BE284F">
            <w:pPr>
              <w:pStyle w:val="Heading2"/>
            </w:pPr>
            <w:r>
              <w:t>student kitchen</w:t>
            </w:r>
          </w:p>
        </w:tc>
      </w:tr>
      <w:tr w:rsidR="005673B8" w:rsidTr="005673B8">
        <w:trPr>
          <w:cantSplit/>
          <w:trHeight w:val="288"/>
        </w:trPr>
        <w:tc>
          <w:tcPr>
            <w:tcW w:w="1368" w:type="dxa"/>
          </w:tcPr>
          <w:p w:rsidR="005673B8" w:rsidRPr="005673B8" w:rsidRDefault="005673B8" w:rsidP="005673B8">
            <w:pPr>
              <w:pStyle w:val="Heading1"/>
            </w:pPr>
            <w:r w:rsidRPr="005673B8">
              <w:t>date:</w:t>
            </w:r>
          </w:p>
        </w:tc>
        <w:sdt>
          <w:sdtPr>
            <w:alias w:val="Date"/>
            <w:tag w:val="Date"/>
            <w:id w:val="85081685"/>
            <w:placeholder>
              <w:docPart w:val="B717F5F9990F4F20AC121F07AF167B6F"/>
            </w:placeholder>
            <w:date w:fullDate="2012-10-15T00:00:00Z">
              <w:dateFormat w:val="MMMM d, yyyy"/>
              <w:lid w:val="en-US"/>
              <w:storeMappedDataAs w:val="dateTime"/>
              <w:calendar w:val="gregorian"/>
            </w:date>
          </w:sdtPr>
          <w:sdtEndPr/>
          <w:sdtContent>
            <w:tc>
              <w:tcPr>
                <w:tcW w:w="7488" w:type="dxa"/>
              </w:tcPr>
              <w:p w:rsidR="005673B8" w:rsidRPr="00F358EA" w:rsidRDefault="00BE284F" w:rsidP="00BE284F">
                <w:pPr>
                  <w:pStyle w:val="Heading2"/>
                </w:pPr>
                <w:r>
                  <w:t>October 15, 2012</w:t>
                </w:r>
              </w:p>
            </w:tc>
          </w:sdtContent>
        </w:sdt>
      </w:tr>
      <w:tr w:rsidR="005673B8" w:rsidTr="005673B8">
        <w:trPr>
          <w:cantSplit/>
          <w:trHeight w:val="288"/>
        </w:trPr>
        <w:tc>
          <w:tcPr>
            <w:tcW w:w="1368" w:type="dxa"/>
          </w:tcPr>
          <w:p w:rsidR="005673B8" w:rsidRPr="005673B8" w:rsidRDefault="005673B8" w:rsidP="005673B8">
            <w:pPr>
              <w:pStyle w:val="Heading1"/>
            </w:pPr>
            <w:r w:rsidRPr="005673B8">
              <w:t>cc:</w:t>
            </w:r>
          </w:p>
        </w:tc>
        <w:tc>
          <w:tcPr>
            <w:tcW w:w="7488" w:type="dxa"/>
          </w:tcPr>
          <w:p w:rsidR="005673B8" w:rsidRPr="00F358EA" w:rsidRDefault="00BE284F" w:rsidP="00BE284F">
            <w:pPr>
              <w:pStyle w:val="Heading2"/>
            </w:pPr>
            <w:r>
              <w:t>pam hammond</w:t>
            </w:r>
          </w:p>
        </w:tc>
      </w:tr>
      <w:tr w:rsidR="005673B8" w:rsidTr="00BE284F">
        <w:trPr>
          <w:cantSplit/>
          <w:trHeight w:val="288"/>
        </w:trPr>
        <w:tc>
          <w:tcPr>
            <w:tcW w:w="1368" w:type="dxa"/>
          </w:tcPr>
          <w:p w:rsidR="005673B8" w:rsidRPr="005673B8" w:rsidRDefault="005673B8" w:rsidP="005673B8">
            <w:pPr>
              <w:pStyle w:val="Heading1"/>
              <w:rPr>
                <w:b w:val="0"/>
              </w:rPr>
            </w:pPr>
          </w:p>
        </w:tc>
        <w:tc>
          <w:tcPr>
            <w:tcW w:w="7488" w:type="dxa"/>
          </w:tcPr>
          <w:p w:rsidR="005673B8" w:rsidRDefault="005673B8" w:rsidP="005673B8">
            <w:pPr>
              <w:pStyle w:val="Heading1"/>
            </w:pPr>
          </w:p>
        </w:tc>
      </w:tr>
      <w:tr w:rsidR="00BE284F" w:rsidTr="005673B8">
        <w:trPr>
          <w:cantSplit/>
          <w:trHeight w:val="288"/>
        </w:trPr>
        <w:tc>
          <w:tcPr>
            <w:tcW w:w="1368" w:type="dxa"/>
            <w:tcBorders>
              <w:bottom w:val="single" w:sz="4" w:space="0" w:color="404040" w:themeColor="text1" w:themeTint="BF"/>
            </w:tcBorders>
          </w:tcPr>
          <w:p w:rsidR="00BE284F" w:rsidRPr="005673B8" w:rsidRDefault="00BE284F" w:rsidP="005673B8">
            <w:pPr>
              <w:pStyle w:val="Heading1"/>
              <w:rPr>
                <w:b w:val="0"/>
              </w:rPr>
            </w:pPr>
          </w:p>
        </w:tc>
        <w:tc>
          <w:tcPr>
            <w:tcW w:w="7488" w:type="dxa"/>
            <w:tcBorders>
              <w:bottom w:val="single" w:sz="4" w:space="0" w:color="404040" w:themeColor="text1" w:themeTint="BF"/>
            </w:tcBorders>
          </w:tcPr>
          <w:p w:rsidR="00BE284F" w:rsidRDefault="00BE284F" w:rsidP="005673B8">
            <w:pPr>
              <w:pStyle w:val="Heading1"/>
            </w:pPr>
          </w:p>
        </w:tc>
      </w:tr>
    </w:tbl>
    <w:p w:rsidR="00F37651" w:rsidRDefault="00BE284F" w:rsidP="00BE284F">
      <w:pPr>
        <w:pStyle w:val="BodyText"/>
        <w:ind w:firstLine="0"/>
      </w:pPr>
      <w:r>
        <w:t>Dear Students:</w:t>
      </w:r>
    </w:p>
    <w:p w:rsidR="00BE284F" w:rsidRDefault="00BE284F" w:rsidP="00BE284F">
      <w:pPr>
        <w:pStyle w:val="BodyText"/>
        <w:ind w:firstLine="0"/>
      </w:pPr>
      <w:r>
        <w:tab/>
        <w:t>It has come to my attention recently that we have had quite a bit of issues regarding the cleanliness of our Student Kitchen. This afternoon I too had the misfortune of seeing unnecessary filth left behind by fellow students. It is important to remember the importance of valuing our rewards such as the Student Kitchen. By providing us a kitchen, the Social Work Department has provided us with a sink, utensils, a coffee machine, microwaves and more to accommodate our lunchtime hour.</w:t>
      </w:r>
    </w:p>
    <w:p w:rsidR="00BE284F" w:rsidRDefault="00BE284F" w:rsidP="00BE284F">
      <w:pPr>
        <w:pStyle w:val="BodyText"/>
        <w:ind w:firstLine="0"/>
      </w:pPr>
      <w:r>
        <w:tab/>
        <w:t xml:space="preserve">This afternoon, I spent time cleaning this kitchen and discovered many disastrous things. First, there was a molded pot of copy left behind for an uncertain amount of time. Also the kitchen was dirty from countertops, sink and more. Our poor coffee filter had never been cleaned, and was very filthy itself. I happened to notice a very large crack in the pot therefore we will allocate A Team funds to buy another pot. We are also in need of cleaning material and I will be obtaining that as well. </w:t>
      </w:r>
    </w:p>
    <w:p w:rsidR="00BE284F" w:rsidRDefault="00BE284F" w:rsidP="00BE284F">
      <w:pPr>
        <w:pStyle w:val="BodyText"/>
        <w:ind w:firstLine="0"/>
      </w:pPr>
      <w:r>
        <w:tab/>
        <w:t>I have attached pictures to show the damage that was cleaned earlier. I encourage you all to look for complete understanding. Please take this email as a friendly encouragement as I would hate to see the kitchen like this again or to possibly lose the kitchen due to its uncleanliness.</w:t>
      </w:r>
    </w:p>
    <w:p w:rsidR="00BE284F" w:rsidRDefault="00BE284F" w:rsidP="00BE284F">
      <w:pPr>
        <w:pStyle w:val="BodyText"/>
        <w:ind w:firstLine="0"/>
      </w:pPr>
      <w:r>
        <w:t>Thanks for your time,</w:t>
      </w:r>
    </w:p>
    <w:p w:rsidR="00BE284F" w:rsidRDefault="00BE284F" w:rsidP="00BE284F">
      <w:pPr>
        <w:pStyle w:val="BodyText"/>
        <w:ind w:firstLine="0"/>
      </w:pPr>
    </w:p>
    <w:p w:rsidR="00BE284F" w:rsidRDefault="00BE284F" w:rsidP="00BE284F">
      <w:pPr>
        <w:pStyle w:val="BodyText"/>
        <w:ind w:firstLine="0"/>
      </w:pPr>
      <w:r>
        <w:t>Alexis Nixon</w:t>
      </w:r>
    </w:p>
    <w:p w:rsidR="00BE284F" w:rsidRDefault="00BE284F" w:rsidP="00BE284F">
      <w:pPr>
        <w:pStyle w:val="BodyText"/>
        <w:ind w:firstLine="0"/>
      </w:pPr>
      <w:r>
        <w:t xml:space="preserve">President of </w:t>
      </w:r>
      <w:proofErr w:type="gramStart"/>
      <w:r>
        <w:t>The</w:t>
      </w:r>
      <w:proofErr w:type="gramEnd"/>
      <w:r>
        <w:t xml:space="preserve"> “A” Team</w:t>
      </w:r>
    </w:p>
    <w:p w:rsidR="00BE284F" w:rsidRDefault="00BE284F" w:rsidP="00BE284F">
      <w:pPr>
        <w:pStyle w:val="BodyText"/>
        <w:ind w:firstLine="0"/>
      </w:pPr>
    </w:p>
    <w:p w:rsidR="00BE284F" w:rsidRDefault="00BE284F" w:rsidP="00BE284F">
      <w:pPr>
        <w:pStyle w:val="BodyText"/>
        <w:ind w:firstLine="0"/>
      </w:pPr>
    </w:p>
    <w:p w:rsidR="00BE284F" w:rsidRDefault="00BE284F" w:rsidP="00BE284F">
      <w:pPr>
        <w:pStyle w:val="BodyText"/>
        <w:ind w:firstLine="0"/>
      </w:pPr>
      <w:r>
        <w:rPr>
          <w:noProof/>
        </w:rPr>
        <w:lastRenderedPageBreak/>
        <w:drawing>
          <wp:inline distT="0" distB="0" distL="0" distR="0">
            <wp:extent cx="3629025" cy="27104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0713" cy="2711690"/>
                    </a:xfrm>
                    <a:prstGeom prst="rect">
                      <a:avLst/>
                    </a:prstGeom>
                  </pic:spPr>
                </pic:pic>
              </a:graphicData>
            </a:graphic>
          </wp:inline>
        </w:drawing>
      </w:r>
      <w:r>
        <w:t xml:space="preserve">                      </w:t>
      </w:r>
      <w:r>
        <w:sym w:font="Wingdings" w:char="F0DF"/>
      </w:r>
      <w:r>
        <w:t xml:space="preserve"> Before</w:t>
      </w:r>
    </w:p>
    <w:p w:rsidR="00BE284F" w:rsidRDefault="00BE284F" w:rsidP="00BE284F">
      <w:pPr>
        <w:pStyle w:val="BodyText"/>
        <w:ind w:firstLine="0"/>
      </w:pPr>
    </w:p>
    <w:p w:rsidR="00BE284F" w:rsidRDefault="00BE284F" w:rsidP="00BE284F">
      <w:pPr>
        <w:pStyle w:val="BodyText"/>
        <w:ind w:firstLine="0"/>
      </w:pPr>
      <w:r>
        <w:t xml:space="preserve">After: </w:t>
      </w:r>
    </w:p>
    <w:p w:rsidR="00BE284F" w:rsidRDefault="00BE284F" w:rsidP="00BE284F">
      <w:pPr>
        <w:pStyle w:val="BodyText"/>
        <w:ind w:firstLine="0"/>
      </w:pPr>
      <w:r>
        <w:rPr>
          <w:noProof/>
        </w:rPr>
        <w:drawing>
          <wp:inline distT="0" distB="0" distL="0" distR="0">
            <wp:extent cx="3362325" cy="25112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6).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73185" cy="2519347"/>
                    </a:xfrm>
                    <a:prstGeom prst="rect">
                      <a:avLst/>
                    </a:prstGeom>
                  </pic:spPr>
                </pic:pic>
              </a:graphicData>
            </a:graphic>
          </wp:inline>
        </w:drawing>
      </w:r>
      <w:r>
        <w:t xml:space="preserve">     </w:t>
      </w:r>
    </w:p>
    <w:p w:rsidR="00BE284F" w:rsidRDefault="00BE284F" w:rsidP="00BE284F">
      <w:pPr>
        <w:pStyle w:val="BodyText"/>
        <w:ind w:firstLine="0"/>
      </w:pPr>
    </w:p>
    <w:p w:rsidR="00BE284F" w:rsidRDefault="00BE284F" w:rsidP="00BE284F">
      <w:pPr>
        <w:pStyle w:val="BodyText"/>
        <w:ind w:firstLine="0"/>
      </w:pPr>
      <w:r>
        <w:rPr>
          <w:noProof/>
        </w:rPr>
        <w:lastRenderedPageBreak/>
        <w:drawing>
          <wp:inline distT="0" distB="0" distL="0" distR="0">
            <wp:extent cx="3629025" cy="27104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30713" cy="2711689"/>
                    </a:xfrm>
                    <a:prstGeom prst="rect">
                      <a:avLst/>
                    </a:prstGeom>
                  </pic:spPr>
                </pic:pic>
              </a:graphicData>
            </a:graphic>
          </wp:inline>
        </w:drawing>
      </w:r>
      <w:r>
        <w:t xml:space="preserve">   </w:t>
      </w:r>
    </w:p>
    <w:p w:rsidR="00BE284F" w:rsidRDefault="00BE284F" w:rsidP="00BE284F">
      <w:pPr>
        <w:pStyle w:val="BodyText"/>
        <w:ind w:firstLine="0"/>
      </w:pPr>
      <w:r>
        <w:rPr>
          <w:noProof/>
        </w:rPr>
        <w:drawing>
          <wp:inline distT="0" distB="0" distL="0" distR="0">
            <wp:extent cx="3629025" cy="27104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30712" cy="2711687"/>
                    </a:xfrm>
                    <a:prstGeom prst="rect">
                      <a:avLst/>
                    </a:prstGeom>
                  </pic:spPr>
                </pic:pic>
              </a:graphicData>
            </a:graphic>
          </wp:inline>
        </w:drawing>
      </w:r>
    </w:p>
    <w:p w:rsidR="00BE284F" w:rsidRPr="00F358EA" w:rsidRDefault="00BE284F" w:rsidP="00BE284F">
      <w:pPr>
        <w:pStyle w:val="BodyText"/>
        <w:ind w:firstLine="0"/>
      </w:pPr>
    </w:p>
    <w:sectPr w:rsidR="00BE284F" w:rsidRPr="00F358EA" w:rsidSect="00F37651">
      <w:footerReference w:type="even" r:id="rId12"/>
      <w:footerReference w:type="default" r:id="rId13"/>
      <w:footerReference w:type="first" r:id="rId14"/>
      <w:pgSz w:w="12240" w:h="15840" w:code="1"/>
      <w:pgMar w:top="1440" w:right="1800" w:bottom="1440" w:left="1800" w:header="960" w:footer="96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AEC" w:rsidRDefault="006D5AEC">
      <w:r>
        <w:separator/>
      </w:r>
    </w:p>
    <w:p w:rsidR="006D5AEC" w:rsidRDefault="006D5AEC"/>
  </w:endnote>
  <w:endnote w:type="continuationSeparator" w:id="0">
    <w:p w:rsidR="006D5AEC" w:rsidRDefault="006D5AEC">
      <w:r>
        <w:continuationSeparator/>
      </w:r>
    </w:p>
    <w:p w:rsidR="006D5AEC" w:rsidRDefault="006D5A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3B8" w:rsidRDefault="005673B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5673B8" w:rsidRDefault="005673B8">
    <w:pPr>
      <w:pStyle w:val="Footer"/>
    </w:pPr>
  </w:p>
  <w:p w:rsidR="005673B8" w:rsidRDefault="005673B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3B8" w:rsidRDefault="005673B8">
    <w:pPr>
      <w:pStyle w:val="Footer"/>
      <w:pBdr>
        <w:top w:val="single" w:sz="6" w:space="2" w:color="auto"/>
      </w:pBdr>
      <w:ind w:left="4080" w:right="4080"/>
    </w:pPr>
    <w:r>
      <w:rPr>
        <w:rStyle w:val="PageNumber"/>
      </w:rPr>
      <w:fldChar w:fldCharType="begin"/>
    </w:r>
    <w:r>
      <w:rPr>
        <w:rStyle w:val="PageNumber"/>
      </w:rPr>
      <w:instrText xml:space="preserve"> PAGE </w:instrText>
    </w:r>
    <w:r>
      <w:rPr>
        <w:rStyle w:val="PageNumber"/>
      </w:rPr>
      <w:fldChar w:fldCharType="separate"/>
    </w:r>
    <w:r w:rsidR="00BE284F">
      <w:rPr>
        <w:rStyle w:val="PageNumber"/>
        <w:noProof/>
      </w:rPr>
      <w:t>2</w:t>
    </w:r>
    <w:r>
      <w:rPr>
        <w:rStyle w:val="PageNumber"/>
      </w:rPr>
      <w:fldChar w:fldCharType="end"/>
    </w:r>
  </w:p>
  <w:p w:rsidR="005673B8" w:rsidRDefault="005673B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3B8" w:rsidRDefault="005673B8">
    <w:pPr>
      <w:pStyle w:val="Footer"/>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AEC" w:rsidRDefault="006D5AEC">
      <w:r>
        <w:separator/>
      </w:r>
    </w:p>
    <w:p w:rsidR="006D5AEC" w:rsidRDefault="006D5AEC"/>
  </w:footnote>
  <w:footnote w:type="continuationSeparator" w:id="0">
    <w:p w:rsidR="006D5AEC" w:rsidRDefault="006D5AEC">
      <w:r>
        <w:continuationSeparator/>
      </w:r>
    </w:p>
    <w:p w:rsidR="006D5AEC" w:rsidRDefault="006D5AEC"/>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8" w:dllVersion="513" w:checkStyle="1"/>
  <w:proofState w:spelling="clean" w:grammar="clean"/>
  <w:attachedTemplate r:id="rId1"/>
  <w:defaultTabStop w:val="720"/>
  <w:drawingGridHorizontalSpacing w:val="187"/>
  <w:drawingGridVerticalSpacing w:val="187"/>
  <w:doNotUseMarginsForDrawingGridOrigin/>
  <w:drawingGridHorizontalOrigin w:val="1699"/>
  <w:drawingGridVerticalOrigin w:val="198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84F"/>
    <w:rsid w:val="000D4049"/>
    <w:rsid w:val="005673B8"/>
    <w:rsid w:val="006D5AEC"/>
    <w:rsid w:val="00BE284F"/>
    <w:rsid w:val="00F358EA"/>
    <w:rsid w:val="00F37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uiPriority="11" w:qFormat="1"/>
    <w:lsdException w:name="Strong" w:uiPriority="22" w:qFormat="1"/>
    <w:lsdException w:name="Emphasis" w:uiPriority="2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F358EA"/>
    <w:rPr>
      <w:rFonts w:asciiTheme="minorHAnsi" w:hAnsiTheme="minorHAnsi"/>
      <w:sz w:val="22"/>
    </w:rPr>
  </w:style>
  <w:style w:type="paragraph" w:styleId="Heading1">
    <w:name w:val="heading 1"/>
    <w:basedOn w:val="Normal"/>
    <w:next w:val="BodyText"/>
    <w:qFormat/>
    <w:rsid w:val="00F358EA"/>
    <w:pPr>
      <w:spacing w:after="60"/>
      <w:outlineLvl w:val="0"/>
    </w:pPr>
    <w:rPr>
      <w:rFonts w:asciiTheme="majorHAnsi" w:hAnsiTheme="majorHAnsi"/>
      <w:b/>
      <w:caps/>
      <w:sz w:val="18"/>
    </w:rPr>
  </w:style>
  <w:style w:type="paragraph" w:styleId="Heading2">
    <w:name w:val="heading 2"/>
    <w:basedOn w:val="Normal"/>
    <w:next w:val="Normal"/>
    <w:unhideWhenUsed/>
    <w:qFormat/>
    <w:rsid w:val="00F358EA"/>
    <w:pPr>
      <w:outlineLvl w:val="1"/>
    </w:pPr>
    <w:rPr>
      <w:caps/>
      <w:sz w:val="18"/>
    </w:rPr>
  </w:style>
  <w:style w:type="paragraph" w:styleId="Heading3">
    <w:name w:val="heading 3"/>
    <w:basedOn w:val="Normal"/>
    <w:next w:val="BodyText"/>
    <w:semiHidden/>
    <w:unhideWhenUsed/>
    <w:rsid w:val="00F37651"/>
    <w:pPr>
      <w:keepNext/>
      <w:keepLines/>
      <w:spacing w:after="240" w:line="240" w:lineRule="atLeast"/>
      <w:outlineLvl w:val="2"/>
    </w:pPr>
    <w:rPr>
      <w:i/>
      <w:kern w:val="20"/>
    </w:rPr>
  </w:style>
  <w:style w:type="paragraph" w:styleId="Heading4">
    <w:name w:val="heading 4"/>
    <w:basedOn w:val="Normal"/>
    <w:next w:val="BodyText"/>
    <w:semiHidden/>
    <w:unhideWhenUsed/>
    <w:qFormat/>
    <w:rsid w:val="00F37651"/>
    <w:pPr>
      <w:keepNext/>
      <w:keepLines/>
      <w:spacing w:line="240" w:lineRule="atLeast"/>
      <w:outlineLvl w:val="3"/>
    </w:pPr>
    <w:rPr>
      <w:caps/>
      <w:kern w:val="20"/>
      <w:sz w:val="18"/>
    </w:rPr>
  </w:style>
  <w:style w:type="paragraph" w:styleId="Heading5">
    <w:name w:val="heading 5"/>
    <w:basedOn w:val="Normal"/>
    <w:next w:val="BodyText"/>
    <w:semiHidden/>
    <w:unhideWhenUsed/>
    <w:qFormat/>
    <w:rsid w:val="00F37651"/>
    <w:pPr>
      <w:keepNext/>
      <w:keepLines/>
      <w:spacing w:line="240" w:lineRule="atLeast"/>
      <w:outlineLvl w:val="4"/>
    </w:pPr>
    <w:rPr>
      <w:kern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qFormat/>
    <w:rsid w:val="00F358EA"/>
    <w:pPr>
      <w:spacing w:before="240"/>
      <w:ind w:firstLine="720"/>
    </w:pPr>
  </w:style>
  <w:style w:type="paragraph" w:styleId="Closing">
    <w:name w:val="Closing"/>
    <w:basedOn w:val="Normal"/>
    <w:next w:val="Normal"/>
    <w:semiHidden/>
    <w:rsid w:val="00F37651"/>
    <w:pPr>
      <w:spacing w:line="220" w:lineRule="atLeast"/>
    </w:pPr>
  </w:style>
  <w:style w:type="paragraph" w:styleId="Footer">
    <w:name w:val="footer"/>
    <w:basedOn w:val="Normal"/>
    <w:semiHidden/>
    <w:rsid w:val="005673B8"/>
    <w:pPr>
      <w:keepLines/>
      <w:tabs>
        <w:tab w:val="center" w:pos="4320"/>
        <w:tab w:val="right" w:pos="8640"/>
      </w:tabs>
      <w:spacing w:before="600" w:line="240" w:lineRule="atLeast"/>
      <w:ind w:right="-240"/>
      <w:jc w:val="center"/>
    </w:pPr>
    <w:rPr>
      <w:kern w:val="18"/>
    </w:rPr>
  </w:style>
  <w:style w:type="paragraph" w:styleId="Header">
    <w:name w:val="header"/>
    <w:basedOn w:val="Normal"/>
    <w:semiHidden/>
    <w:rsid w:val="005673B8"/>
    <w:pPr>
      <w:keepLines/>
      <w:tabs>
        <w:tab w:val="center" w:pos="4320"/>
        <w:tab w:val="right" w:pos="8640"/>
      </w:tabs>
      <w:spacing w:after="660" w:line="240" w:lineRule="atLeast"/>
      <w:jc w:val="center"/>
    </w:pPr>
    <w:rPr>
      <w:caps/>
      <w:kern w:val="18"/>
      <w:sz w:val="18"/>
    </w:rPr>
  </w:style>
  <w:style w:type="paragraph" w:styleId="MessageHeader">
    <w:name w:val="Message Header"/>
    <w:basedOn w:val="BodyText"/>
    <w:semiHidden/>
    <w:rsid w:val="00F37651"/>
    <w:pPr>
      <w:keepLines/>
      <w:spacing w:after="120"/>
      <w:ind w:left="1080" w:hanging="1080"/>
    </w:pPr>
    <w:rPr>
      <w:caps/>
      <w:sz w:val="18"/>
    </w:rPr>
  </w:style>
  <w:style w:type="paragraph" w:styleId="NormalIndent">
    <w:name w:val="Normal Indent"/>
    <w:basedOn w:val="Normal"/>
    <w:semiHidden/>
    <w:rsid w:val="00F37651"/>
    <w:pPr>
      <w:ind w:left="720"/>
    </w:pPr>
  </w:style>
  <w:style w:type="character" w:styleId="PageNumber">
    <w:name w:val="page number"/>
    <w:semiHidden/>
    <w:rsid w:val="00F37651"/>
  </w:style>
  <w:style w:type="paragraph" w:styleId="Signature">
    <w:name w:val="Signature"/>
    <w:basedOn w:val="BodyText"/>
    <w:next w:val="Normal"/>
    <w:semiHidden/>
    <w:rsid w:val="00F37651"/>
    <w:pPr>
      <w:keepNext/>
      <w:keepLines/>
      <w:spacing w:before="660"/>
    </w:pPr>
  </w:style>
  <w:style w:type="character" w:customStyle="1" w:styleId="BodyTextChar">
    <w:name w:val="Body Text Char"/>
    <w:basedOn w:val="DefaultParagraphFont"/>
    <w:link w:val="BodyText"/>
    <w:rsid w:val="00F358EA"/>
    <w:rPr>
      <w:rFonts w:asciiTheme="minorHAnsi" w:hAnsiTheme="minorHAnsi"/>
      <w:sz w:val="22"/>
    </w:rPr>
  </w:style>
  <w:style w:type="paragraph" w:styleId="BalloonText">
    <w:name w:val="Balloon Text"/>
    <w:basedOn w:val="Normal"/>
    <w:link w:val="BalloonTextChar"/>
    <w:uiPriority w:val="99"/>
    <w:semiHidden/>
    <w:unhideWhenUsed/>
    <w:rsid w:val="000D4049"/>
    <w:rPr>
      <w:rFonts w:ascii="Tahoma" w:hAnsi="Tahoma" w:cs="Tahoma"/>
      <w:sz w:val="16"/>
      <w:szCs w:val="16"/>
    </w:rPr>
  </w:style>
  <w:style w:type="character" w:customStyle="1" w:styleId="BalloonTextChar">
    <w:name w:val="Balloon Text Char"/>
    <w:basedOn w:val="DefaultParagraphFont"/>
    <w:link w:val="BalloonText"/>
    <w:uiPriority w:val="99"/>
    <w:semiHidden/>
    <w:rsid w:val="000D4049"/>
    <w:rPr>
      <w:rFonts w:ascii="Tahoma" w:hAnsi="Tahoma" w:cs="Tahoma"/>
      <w:sz w:val="16"/>
      <w:szCs w:val="16"/>
    </w:rPr>
  </w:style>
  <w:style w:type="paragraph" w:styleId="Title">
    <w:name w:val="Title"/>
    <w:basedOn w:val="Normal"/>
    <w:next w:val="Normal"/>
    <w:link w:val="TitleChar"/>
    <w:uiPriority w:val="10"/>
    <w:unhideWhenUsed/>
    <w:qFormat/>
    <w:rsid w:val="005673B8"/>
    <w:pPr>
      <w:pBdr>
        <w:top w:val="double" w:sz="6" w:space="8" w:color="404040" w:themeColor="text1" w:themeTint="BF"/>
        <w:bottom w:val="double" w:sz="6" w:space="8" w:color="404040" w:themeColor="text1" w:themeTint="BF"/>
      </w:pBdr>
      <w:spacing w:after="200"/>
      <w:jc w:val="center"/>
    </w:pPr>
    <w:rPr>
      <w:rFonts w:asciiTheme="majorHAnsi" w:hAnsiTheme="majorHAnsi"/>
      <w:b/>
      <w:caps/>
      <w:spacing w:val="20"/>
      <w:sz w:val="18"/>
    </w:rPr>
  </w:style>
  <w:style w:type="character" w:customStyle="1" w:styleId="TitleChar">
    <w:name w:val="Title Char"/>
    <w:basedOn w:val="DefaultParagraphFont"/>
    <w:link w:val="Title"/>
    <w:uiPriority w:val="10"/>
    <w:rsid w:val="00F358EA"/>
    <w:rPr>
      <w:rFonts w:asciiTheme="majorHAnsi" w:hAnsiTheme="majorHAnsi"/>
      <w:b/>
      <w:caps/>
      <w:spacing w:val="20"/>
      <w:sz w:val="18"/>
    </w:rPr>
  </w:style>
  <w:style w:type="table" w:styleId="TableGrid">
    <w:name w:val="Table Grid"/>
    <w:basedOn w:val="TableNormal"/>
    <w:uiPriority w:val="59"/>
    <w:rsid w:val="005673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673B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uiPriority="11" w:qFormat="1"/>
    <w:lsdException w:name="Strong" w:uiPriority="22" w:qFormat="1"/>
    <w:lsdException w:name="Emphasis" w:uiPriority="2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F358EA"/>
    <w:rPr>
      <w:rFonts w:asciiTheme="minorHAnsi" w:hAnsiTheme="minorHAnsi"/>
      <w:sz w:val="22"/>
    </w:rPr>
  </w:style>
  <w:style w:type="paragraph" w:styleId="Heading1">
    <w:name w:val="heading 1"/>
    <w:basedOn w:val="Normal"/>
    <w:next w:val="BodyText"/>
    <w:qFormat/>
    <w:rsid w:val="00F358EA"/>
    <w:pPr>
      <w:spacing w:after="60"/>
      <w:outlineLvl w:val="0"/>
    </w:pPr>
    <w:rPr>
      <w:rFonts w:asciiTheme="majorHAnsi" w:hAnsiTheme="majorHAnsi"/>
      <w:b/>
      <w:caps/>
      <w:sz w:val="18"/>
    </w:rPr>
  </w:style>
  <w:style w:type="paragraph" w:styleId="Heading2">
    <w:name w:val="heading 2"/>
    <w:basedOn w:val="Normal"/>
    <w:next w:val="Normal"/>
    <w:unhideWhenUsed/>
    <w:qFormat/>
    <w:rsid w:val="00F358EA"/>
    <w:pPr>
      <w:outlineLvl w:val="1"/>
    </w:pPr>
    <w:rPr>
      <w:caps/>
      <w:sz w:val="18"/>
    </w:rPr>
  </w:style>
  <w:style w:type="paragraph" w:styleId="Heading3">
    <w:name w:val="heading 3"/>
    <w:basedOn w:val="Normal"/>
    <w:next w:val="BodyText"/>
    <w:semiHidden/>
    <w:unhideWhenUsed/>
    <w:rsid w:val="00F37651"/>
    <w:pPr>
      <w:keepNext/>
      <w:keepLines/>
      <w:spacing w:after="240" w:line="240" w:lineRule="atLeast"/>
      <w:outlineLvl w:val="2"/>
    </w:pPr>
    <w:rPr>
      <w:i/>
      <w:kern w:val="20"/>
    </w:rPr>
  </w:style>
  <w:style w:type="paragraph" w:styleId="Heading4">
    <w:name w:val="heading 4"/>
    <w:basedOn w:val="Normal"/>
    <w:next w:val="BodyText"/>
    <w:semiHidden/>
    <w:unhideWhenUsed/>
    <w:qFormat/>
    <w:rsid w:val="00F37651"/>
    <w:pPr>
      <w:keepNext/>
      <w:keepLines/>
      <w:spacing w:line="240" w:lineRule="atLeast"/>
      <w:outlineLvl w:val="3"/>
    </w:pPr>
    <w:rPr>
      <w:caps/>
      <w:kern w:val="20"/>
      <w:sz w:val="18"/>
    </w:rPr>
  </w:style>
  <w:style w:type="paragraph" w:styleId="Heading5">
    <w:name w:val="heading 5"/>
    <w:basedOn w:val="Normal"/>
    <w:next w:val="BodyText"/>
    <w:semiHidden/>
    <w:unhideWhenUsed/>
    <w:qFormat/>
    <w:rsid w:val="00F37651"/>
    <w:pPr>
      <w:keepNext/>
      <w:keepLines/>
      <w:spacing w:line="240" w:lineRule="atLeast"/>
      <w:outlineLvl w:val="4"/>
    </w:pPr>
    <w:rPr>
      <w:kern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qFormat/>
    <w:rsid w:val="00F358EA"/>
    <w:pPr>
      <w:spacing w:before="240"/>
      <w:ind w:firstLine="720"/>
    </w:pPr>
  </w:style>
  <w:style w:type="paragraph" w:styleId="Closing">
    <w:name w:val="Closing"/>
    <w:basedOn w:val="Normal"/>
    <w:next w:val="Normal"/>
    <w:semiHidden/>
    <w:rsid w:val="00F37651"/>
    <w:pPr>
      <w:spacing w:line="220" w:lineRule="atLeast"/>
    </w:pPr>
  </w:style>
  <w:style w:type="paragraph" w:styleId="Footer">
    <w:name w:val="footer"/>
    <w:basedOn w:val="Normal"/>
    <w:semiHidden/>
    <w:rsid w:val="005673B8"/>
    <w:pPr>
      <w:keepLines/>
      <w:tabs>
        <w:tab w:val="center" w:pos="4320"/>
        <w:tab w:val="right" w:pos="8640"/>
      </w:tabs>
      <w:spacing w:before="600" w:line="240" w:lineRule="atLeast"/>
      <w:ind w:right="-240"/>
      <w:jc w:val="center"/>
    </w:pPr>
    <w:rPr>
      <w:kern w:val="18"/>
    </w:rPr>
  </w:style>
  <w:style w:type="paragraph" w:styleId="Header">
    <w:name w:val="header"/>
    <w:basedOn w:val="Normal"/>
    <w:semiHidden/>
    <w:rsid w:val="005673B8"/>
    <w:pPr>
      <w:keepLines/>
      <w:tabs>
        <w:tab w:val="center" w:pos="4320"/>
        <w:tab w:val="right" w:pos="8640"/>
      </w:tabs>
      <w:spacing w:after="660" w:line="240" w:lineRule="atLeast"/>
      <w:jc w:val="center"/>
    </w:pPr>
    <w:rPr>
      <w:caps/>
      <w:kern w:val="18"/>
      <w:sz w:val="18"/>
    </w:rPr>
  </w:style>
  <w:style w:type="paragraph" w:styleId="MessageHeader">
    <w:name w:val="Message Header"/>
    <w:basedOn w:val="BodyText"/>
    <w:semiHidden/>
    <w:rsid w:val="00F37651"/>
    <w:pPr>
      <w:keepLines/>
      <w:spacing w:after="120"/>
      <w:ind w:left="1080" w:hanging="1080"/>
    </w:pPr>
    <w:rPr>
      <w:caps/>
      <w:sz w:val="18"/>
    </w:rPr>
  </w:style>
  <w:style w:type="paragraph" w:styleId="NormalIndent">
    <w:name w:val="Normal Indent"/>
    <w:basedOn w:val="Normal"/>
    <w:semiHidden/>
    <w:rsid w:val="00F37651"/>
    <w:pPr>
      <w:ind w:left="720"/>
    </w:pPr>
  </w:style>
  <w:style w:type="character" w:styleId="PageNumber">
    <w:name w:val="page number"/>
    <w:semiHidden/>
    <w:rsid w:val="00F37651"/>
  </w:style>
  <w:style w:type="paragraph" w:styleId="Signature">
    <w:name w:val="Signature"/>
    <w:basedOn w:val="BodyText"/>
    <w:next w:val="Normal"/>
    <w:semiHidden/>
    <w:rsid w:val="00F37651"/>
    <w:pPr>
      <w:keepNext/>
      <w:keepLines/>
      <w:spacing w:before="660"/>
    </w:pPr>
  </w:style>
  <w:style w:type="character" w:customStyle="1" w:styleId="BodyTextChar">
    <w:name w:val="Body Text Char"/>
    <w:basedOn w:val="DefaultParagraphFont"/>
    <w:link w:val="BodyText"/>
    <w:rsid w:val="00F358EA"/>
    <w:rPr>
      <w:rFonts w:asciiTheme="minorHAnsi" w:hAnsiTheme="minorHAnsi"/>
      <w:sz w:val="22"/>
    </w:rPr>
  </w:style>
  <w:style w:type="paragraph" w:styleId="BalloonText">
    <w:name w:val="Balloon Text"/>
    <w:basedOn w:val="Normal"/>
    <w:link w:val="BalloonTextChar"/>
    <w:uiPriority w:val="99"/>
    <w:semiHidden/>
    <w:unhideWhenUsed/>
    <w:rsid w:val="000D4049"/>
    <w:rPr>
      <w:rFonts w:ascii="Tahoma" w:hAnsi="Tahoma" w:cs="Tahoma"/>
      <w:sz w:val="16"/>
      <w:szCs w:val="16"/>
    </w:rPr>
  </w:style>
  <w:style w:type="character" w:customStyle="1" w:styleId="BalloonTextChar">
    <w:name w:val="Balloon Text Char"/>
    <w:basedOn w:val="DefaultParagraphFont"/>
    <w:link w:val="BalloonText"/>
    <w:uiPriority w:val="99"/>
    <w:semiHidden/>
    <w:rsid w:val="000D4049"/>
    <w:rPr>
      <w:rFonts w:ascii="Tahoma" w:hAnsi="Tahoma" w:cs="Tahoma"/>
      <w:sz w:val="16"/>
      <w:szCs w:val="16"/>
    </w:rPr>
  </w:style>
  <w:style w:type="paragraph" w:styleId="Title">
    <w:name w:val="Title"/>
    <w:basedOn w:val="Normal"/>
    <w:next w:val="Normal"/>
    <w:link w:val="TitleChar"/>
    <w:uiPriority w:val="10"/>
    <w:unhideWhenUsed/>
    <w:qFormat/>
    <w:rsid w:val="005673B8"/>
    <w:pPr>
      <w:pBdr>
        <w:top w:val="double" w:sz="6" w:space="8" w:color="404040" w:themeColor="text1" w:themeTint="BF"/>
        <w:bottom w:val="double" w:sz="6" w:space="8" w:color="404040" w:themeColor="text1" w:themeTint="BF"/>
      </w:pBdr>
      <w:spacing w:after="200"/>
      <w:jc w:val="center"/>
    </w:pPr>
    <w:rPr>
      <w:rFonts w:asciiTheme="majorHAnsi" w:hAnsiTheme="majorHAnsi"/>
      <w:b/>
      <w:caps/>
      <w:spacing w:val="20"/>
      <w:sz w:val="18"/>
    </w:rPr>
  </w:style>
  <w:style w:type="character" w:customStyle="1" w:styleId="TitleChar">
    <w:name w:val="Title Char"/>
    <w:basedOn w:val="DefaultParagraphFont"/>
    <w:link w:val="Title"/>
    <w:uiPriority w:val="10"/>
    <w:rsid w:val="00F358EA"/>
    <w:rPr>
      <w:rFonts w:asciiTheme="majorHAnsi" w:hAnsiTheme="majorHAnsi"/>
      <w:b/>
      <w:caps/>
      <w:spacing w:val="20"/>
      <w:sz w:val="18"/>
    </w:rPr>
  </w:style>
  <w:style w:type="table" w:styleId="TableGrid">
    <w:name w:val="Table Grid"/>
    <w:basedOn w:val="TableNormal"/>
    <w:uiPriority w:val="59"/>
    <w:rsid w:val="005673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673B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is\AppData\Roaming\Microsoft\Templates\MS_ElegantMem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717F5F9990F4F20AC121F07AF167B6F"/>
        <w:category>
          <w:name w:val="General"/>
          <w:gallery w:val="placeholder"/>
        </w:category>
        <w:types>
          <w:type w:val="bbPlcHdr"/>
        </w:types>
        <w:behaviors>
          <w:behavior w:val="content"/>
        </w:behaviors>
        <w:guid w:val="{71C26A3A-3AD9-4B2D-8EBC-77A51DB81055}"/>
      </w:docPartPr>
      <w:docPartBody>
        <w:p w:rsidR="00000000" w:rsidRDefault="00742733">
          <w:pPr>
            <w:pStyle w:val="B717F5F9990F4F20AC121F07AF167B6F"/>
          </w:pPr>
          <w:r w:rsidRPr="005673B8">
            <w:t>[Click to 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733"/>
    <w:rsid w:val="00742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12FBE12350461FBA858E28E6CEBA07">
    <w:name w:val="A012FBE12350461FBA858E28E6CEBA07"/>
  </w:style>
  <w:style w:type="paragraph" w:customStyle="1" w:styleId="8192D76363414E13827F7E05D8464775">
    <w:name w:val="8192D76363414E13827F7E05D8464775"/>
  </w:style>
  <w:style w:type="paragraph" w:customStyle="1" w:styleId="3C4EF1471DE8450DB1AF2BF875C150FF">
    <w:name w:val="3C4EF1471DE8450DB1AF2BF875C150FF"/>
  </w:style>
  <w:style w:type="paragraph" w:customStyle="1" w:styleId="B717F5F9990F4F20AC121F07AF167B6F">
    <w:name w:val="B717F5F9990F4F20AC121F07AF167B6F"/>
  </w:style>
  <w:style w:type="paragraph" w:customStyle="1" w:styleId="F95CD6C2390B40DD81B0EA27F3C94B31">
    <w:name w:val="F95CD6C2390B40DD81B0EA27F3C94B31"/>
  </w:style>
  <w:style w:type="paragraph" w:customStyle="1" w:styleId="90255AA9D38C49B4A24B9335CBF46C10">
    <w:name w:val="90255AA9D38C49B4A24B9335CBF46C1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12FBE12350461FBA858E28E6CEBA07">
    <w:name w:val="A012FBE12350461FBA858E28E6CEBA07"/>
  </w:style>
  <w:style w:type="paragraph" w:customStyle="1" w:styleId="8192D76363414E13827F7E05D8464775">
    <w:name w:val="8192D76363414E13827F7E05D8464775"/>
  </w:style>
  <w:style w:type="paragraph" w:customStyle="1" w:styleId="3C4EF1471DE8450DB1AF2BF875C150FF">
    <w:name w:val="3C4EF1471DE8450DB1AF2BF875C150FF"/>
  </w:style>
  <w:style w:type="paragraph" w:customStyle="1" w:styleId="B717F5F9990F4F20AC121F07AF167B6F">
    <w:name w:val="B717F5F9990F4F20AC121F07AF167B6F"/>
  </w:style>
  <w:style w:type="paragraph" w:customStyle="1" w:styleId="F95CD6C2390B40DD81B0EA27F3C94B31">
    <w:name w:val="F95CD6C2390B40DD81B0EA27F3C94B31"/>
  </w:style>
  <w:style w:type="paragraph" w:customStyle="1" w:styleId="90255AA9D38C49B4A24B9335CBF46C10">
    <w:name w:val="90255AA9D38C49B4A24B9335CBF46C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Memo">
      <a:majorFont>
        <a:latin typeface="Garamond"/>
        <a:ea typeface=""/>
        <a:cs typeface=""/>
      </a:majorFont>
      <a:minorFont>
        <a:latin typeface="Garamond"/>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C6421624-DA34-4587-B1D2-19BD84B16E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MS_ElegantMemo</Template>
  <TotalTime>10</TotalTime>
  <Pages>3</Pages>
  <Words>235</Words>
  <Characters>1345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Memo (Elegant design)</vt:lpstr>
    </vt:vector>
  </TitlesOfParts>
  <Company/>
  <LinksUpToDate>false</LinksUpToDate>
  <CharactersWithSpaces>1577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 (Elegant design)</dc:title>
  <dc:creator>Alexis</dc:creator>
  <cp:lastModifiedBy>Alexis</cp:lastModifiedBy>
  <cp:revision>1</cp:revision>
  <dcterms:created xsi:type="dcterms:W3CDTF">2012-10-15T21:48:00Z</dcterms:created>
  <dcterms:modified xsi:type="dcterms:W3CDTF">2012-10-15T21:58:00Z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TC010129231033</vt:lpwstr>
  </property>
</Properties>
</file>